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DDE" w:rsidRPr="00B94DDE" w:rsidRDefault="00A06956" w:rsidP="00B94DDE">
      <w:pPr>
        <w:pStyle w:val="Heading1"/>
        <w:jc w:val="center"/>
        <w:rPr>
          <w:noProof/>
          <w:lang w:eastAsia="en-AU"/>
        </w:rPr>
      </w:pPr>
      <w:bookmarkStart w:id="0" w:name="_GoBack"/>
      <w:bookmarkEnd w:id="0"/>
      <w:r w:rsidRPr="004D4CCE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0096D554" wp14:editId="3582B45C">
            <wp:simplePos x="0" y="0"/>
            <wp:positionH relativeFrom="column">
              <wp:posOffset>-380365</wp:posOffset>
            </wp:positionH>
            <wp:positionV relativeFrom="paragraph">
              <wp:posOffset>593725</wp:posOffset>
            </wp:positionV>
            <wp:extent cx="7286625" cy="2356399"/>
            <wp:effectExtent l="0" t="0" r="0" b="6350"/>
            <wp:wrapNone/>
            <wp:docPr id="12" name="Picture 12" descr="C:\Users\Camm\AppData\Local\Microsoft\Windows\INetCache\Content.Outlook\BUNFY60Q\iStock-94596492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m\AppData\Local\Microsoft\Windows\INetCache\Content.Outlook\BUNFY60Q\iStock-945964922 (0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t="48712"/>
                    <a:stretch/>
                  </pic:blipFill>
                  <pic:spPr bwMode="auto">
                    <a:xfrm flipH="1">
                      <a:off x="0" y="0"/>
                      <a:ext cx="7286625" cy="23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B7">
        <w:rPr>
          <w:noProof/>
          <w:lang w:eastAsia="en-AU"/>
        </w:rPr>
        <w:t>Mentor Biography</w:t>
      </w:r>
    </w:p>
    <w:p w:rsidR="002670C1" w:rsidRDefault="002670C1" w:rsidP="003C4941">
      <w:pPr>
        <w:pStyle w:val="Heading1"/>
        <w:rPr>
          <w:noProof/>
          <w:lang w:eastAsia="en-AU"/>
        </w:rPr>
      </w:pPr>
    </w:p>
    <w:p w:rsidR="002670C1" w:rsidRDefault="002670C1" w:rsidP="003C4941">
      <w:pPr>
        <w:pStyle w:val="Heading1"/>
        <w:rPr>
          <w:noProof/>
          <w:lang w:eastAsia="en-AU"/>
        </w:rPr>
      </w:pPr>
    </w:p>
    <w:p w:rsidR="00C326CC" w:rsidRDefault="002670C1" w:rsidP="002670C1">
      <w:pPr>
        <w:pStyle w:val="Heading1"/>
        <w:ind w:left="3408" w:firstLine="284"/>
        <w:rPr>
          <w:noProof/>
          <w:lang w:eastAsia="en-AU"/>
        </w:rPr>
      </w:pPr>
      <w:r>
        <w:rPr>
          <w:noProof/>
          <w:lang w:eastAsia="en-AU"/>
        </w:rPr>
        <w:t>Photo Insert</w:t>
      </w:r>
    </w:p>
    <w:p w:rsidR="00C326CC" w:rsidRDefault="00C326CC" w:rsidP="003C4941">
      <w:pPr>
        <w:pStyle w:val="Heading1"/>
        <w:rPr>
          <w:noProof/>
          <w:lang w:eastAsia="en-AU"/>
        </w:rPr>
      </w:pPr>
    </w:p>
    <w:p w:rsidR="00C326CC" w:rsidRDefault="00C326CC" w:rsidP="003C4941">
      <w:pPr>
        <w:pStyle w:val="Heading1"/>
        <w:rPr>
          <w:noProof/>
          <w:lang w:eastAsia="en-AU"/>
        </w:rPr>
      </w:pPr>
    </w:p>
    <w:p w:rsidR="00C326CC" w:rsidRDefault="00C326CC" w:rsidP="003C4941">
      <w:pPr>
        <w:pStyle w:val="Heading1"/>
        <w:rPr>
          <w:noProof/>
          <w:lang w:eastAsia="en-AU"/>
        </w:rPr>
      </w:pPr>
    </w:p>
    <w:p w:rsidR="00C326CC" w:rsidRPr="000C3653" w:rsidRDefault="00B94DDE" w:rsidP="003C4941">
      <w:pPr>
        <w:pStyle w:val="Heading1"/>
        <w:rPr>
          <w:rFonts w:asciiTheme="majorHAnsi" w:hAnsiTheme="majorHAnsi"/>
          <w:noProof/>
          <w:lang w:eastAsia="en-AU"/>
        </w:rPr>
      </w:pPr>
      <w:r w:rsidRPr="000C3653">
        <w:rPr>
          <w:rFonts w:asciiTheme="majorHAnsi" w:hAnsiTheme="majorHAnsi"/>
          <w:noProof/>
          <w:lang w:eastAsia="en-AU"/>
        </w:rPr>
        <w:t>About Me…</w:t>
      </w:r>
    </w:p>
    <w:p w:rsidR="006609B7" w:rsidRPr="000C3653" w:rsidRDefault="006609B7" w:rsidP="006609B7">
      <w:pPr>
        <w:rPr>
          <w:rFonts w:asciiTheme="majorHAnsi" w:hAnsiTheme="majorHAnsi"/>
          <w:lang w:eastAsia="en-AU"/>
        </w:rPr>
      </w:pPr>
    </w:p>
    <w:p w:rsidR="006609B7" w:rsidRPr="000C3653" w:rsidRDefault="00B94DDE" w:rsidP="0007536F">
      <w:pPr>
        <w:tabs>
          <w:tab w:val="left" w:pos="1701"/>
        </w:tabs>
        <w:spacing w:before="240" w:after="240"/>
        <w:rPr>
          <w:rFonts w:asciiTheme="minorHAnsi" w:hAnsiTheme="min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>Name:</w:t>
      </w:r>
      <w:r w:rsidR="00185719" w:rsidRPr="000C3653">
        <w:rPr>
          <w:rStyle w:val="Heading3Char"/>
          <w:rFonts w:asciiTheme="majorHAnsi" w:hAnsiTheme="majorHAnsi"/>
        </w:rPr>
        <w:t xml:space="preserve"> </w:t>
      </w:r>
      <w:r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6609B7" w:rsidP="006609B7">
      <w:pPr>
        <w:tabs>
          <w:tab w:val="left" w:pos="1701"/>
        </w:tabs>
        <w:spacing w:before="240" w:after="240"/>
        <w:rPr>
          <w:rFonts w:asciiTheme="minorHAnsi" w:hAnsiTheme="min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 xml:space="preserve">Title: </w:t>
      </w:r>
      <w:r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6609B7" w:rsidP="006609B7">
      <w:pPr>
        <w:tabs>
          <w:tab w:val="left" w:pos="1701"/>
        </w:tabs>
        <w:spacing w:before="240" w:after="240"/>
        <w:rPr>
          <w:rFonts w:asciiTheme="minorHAnsi" w:hAnsiTheme="min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 xml:space="preserve">Work Unit/Department: </w:t>
      </w:r>
      <w:r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6609B7" w:rsidP="006609B7">
      <w:pPr>
        <w:tabs>
          <w:tab w:val="left" w:pos="1701"/>
        </w:tabs>
        <w:spacing w:before="240" w:after="240"/>
        <w:rPr>
          <w:rFonts w:asciiTheme="minorHAnsi" w:hAnsiTheme="min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 xml:space="preserve">Contact Details:      Phone  </w:t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</w:r>
      <w:r w:rsidRPr="000C3653">
        <w:rPr>
          <w:rStyle w:val="Heading3Char"/>
          <w:rFonts w:asciiTheme="majorHAnsi" w:hAnsiTheme="majorHAnsi"/>
        </w:rPr>
        <w:tab/>
        <w:t xml:space="preserve">Email  </w:t>
      </w:r>
      <w:r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6609B7" w:rsidP="006609B7">
      <w:pPr>
        <w:ind w:left="1701" w:hanging="1701"/>
        <w:rPr>
          <w:rFonts w:asciiTheme="minorHAnsi" w:hAnsiTheme="min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>My Qualifications/Degree:</w:t>
      </w:r>
      <w:r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6609B7" w:rsidP="006609B7">
      <w:pPr>
        <w:ind w:left="1701" w:hanging="1701"/>
        <w:rPr>
          <w:rFonts w:asciiTheme="minorHAnsi" w:hAnsiTheme="minorHAnsi" w:cs="Helvetica"/>
          <w:sz w:val="21"/>
          <w:szCs w:val="21"/>
        </w:rPr>
      </w:pPr>
    </w:p>
    <w:p w:rsidR="006609B7" w:rsidRPr="000C3653" w:rsidRDefault="006609B7" w:rsidP="006609B7">
      <w:pPr>
        <w:ind w:left="1701" w:hanging="1701"/>
        <w:rPr>
          <w:rFonts w:asciiTheme="majorHAnsi" w:hAnsiTheme="majorHAnsi" w:cs="Helvetica"/>
          <w:sz w:val="24"/>
          <w:szCs w:val="24"/>
        </w:rPr>
      </w:pPr>
      <w:r w:rsidRPr="000C3653">
        <w:rPr>
          <w:rFonts w:asciiTheme="majorHAnsi" w:hAnsiTheme="majorHAnsi" w:cs="Helvetica"/>
          <w:sz w:val="21"/>
          <w:szCs w:val="21"/>
        </w:rPr>
        <w:t xml:space="preserve">  </w:t>
      </w:r>
      <w:r w:rsidRPr="000C3653">
        <w:rPr>
          <w:rFonts w:asciiTheme="majorHAnsi" w:hAnsiTheme="majorHAnsi" w:cs="Helvetica"/>
          <w:sz w:val="24"/>
          <w:szCs w:val="24"/>
        </w:rPr>
        <w:tab/>
      </w:r>
    </w:p>
    <w:p w:rsidR="006609B7" w:rsidRPr="000C3653" w:rsidRDefault="006609B7" w:rsidP="0007536F">
      <w:pPr>
        <w:tabs>
          <w:tab w:val="left" w:pos="1843"/>
          <w:tab w:val="left" w:pos="5245"/>
          <w:tab w:val="left" w:pos="7655"/>
        </w:tabs>
        <w:spacing w:before="240" w:after="240"/>
        <w:rPr>
          <w:rFonts w:asciiTheme="majorHAnsi" w:hAnsiTheme="maj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</w:rPr>
        <w:t>My current position and main responsibilities</w:t>
      </w:r>
      <w:r w:rsidR="00B94DDE" w:rsidRPr="000C3653">
        <w:rPr>
          <w:rStyle w:val="Heading3Char"/>
          <w:rFonts w:asciiTheme="majorHAnsi" w:hAnsiTheme="majorHAnsi"/>
        </w:rPr>
        <w:t>:</w:t>
      </w:r>
      <w:r w:rsidR="00B94DDE"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6609B7" w:rsidRPr="000C3653" w:rsidRDefault="00B94DDE" w:rsidP="0007536F">
      <w:pPr>
        <w:tabs>
          <w:tab w:val="left" w:pos="1843"/>
          <w:tab w:val="left" w:pos="5245"/>
          <w:tab w:val="left" w:pos="7655"/>
        </w:tabs>
        <w:spacing w:before="240" w:after="240"/>
        <w:rPr>
          <w:rFonts w:asciiTheme="majorHAnsi" w:hAnsiTheme="majorHAnsi" w:cs="Helvetica"/>
          <w:sz w:val="24"/>
          <w:szCs w:val="24"/>
        </w:rPr>
      </w:pPr>
      <w:r w:rsidRPr="000C3653">
        <w:rPr>
          <w:rFonts w:asciiTheme="majorHAnsi" w:hAnsiTheme="majorHAnsi" w:cs="Helvetica"/>
          <w:sz w:val="21"/>
          <w:szCs w:val="21"/>
        </w:rPr>
        <w:t xml:space="preserve"> </w:t>
      </w:r>
      <w:r w:rsidR="00185719" w:rsidRPr="000C3653">
        <w:rPr>
          <w:rFonts w:asciiTheme="majorHAnsi" w:hAnsiTheme="majorHAnsi" w:cs="Helvetica"/>
          <w:sz w:val="24"/>
          <w:szCs w:val="24"/>
        </w:rPr>
        <w:t xml:space="preserve"> </w:t>
      </w:r>
    </w:p>
    <w:p w:rsidR="0007536F" w:rsidRPr="000C3653" w:rsidRDefault="00B94DDE" w:rsidP="0007536F">
      <w:pPr>
        <w:tabs>
          <w:tab w:val="left" w:pos="1843"/>
          <w:tab w:val="left" w:pos="5245"/>
          <w:tab w:val="left" w:pos="7655"/>
        </w:tabs>
        <w:spacing w:before="240" w:after="240"/>
        <w:rPr>
          <w:rFonts w:asciiTheme="majorHAnsi" w:hAnsiTheme="majorHAnsi" w:cs="Helvetica"/>
          <w:sz w:val="21"/>
          <w:szCs w:val="21"/>
        </w:rPr>
      </w:pPr>
      <w:r w:rsidRPr="000C3653">
        <w:rPr>
          <w:rFonts w:asciiTheme="majorHAnsi" w:hAnsiTheme="majorHAnsi" w:cs="Helvetica"/>
          <w:sz w:val="21"/>
          <w:szCs w:val="21"/>
        </w:rPr>
        <w:tab/>
      </w:r>
    </w:p>
    <w:p w:rsidR="00B94DDE" w:rsidRPr="000C3653" w:rsidRDefault="006609B7" w:rsidP="000E08E7">
      <w:pPr>
        <w:tabs>
          <w:tab w:val="left" w:pos="1701"/>
          <w:tab w:val="left" w:pos="5245"/>
          <w:tab w:val="left" w:pos="7655"/>
        </w:tabs>
        <w:spacing w:before="240" w:after="240"/>
        <w:rPr>
          <w:rStyle w:val="Heading3Char"/>
          <w:rFonts w:asciiTheme="majorHAnsi" w:hAnsiTheme="majorHAnsi"/>
        </w:rPr>
      </w:pPr>
      <w:r w:rsidRPr="000C3653">
        <w:rPr>
          <w:rStyle w:val="Heading3Char"/>
          <w:rFonts w:asciiTheme="majorHAnsi" w:hAnsiTheme="majorHAnsi"/>
        </w:rPr>
        <w:t>Things I am passionate about</w:t>
      </w:r>
      <w:r w:rsidR="00B94DDE" w:rsidRPr="000C3653">
        <w:rPr>
          <w:rStyle w:val="Heading3Char"/>
          <w:rFonts w:asciiTheme="majorHAnsi" w:hAnsiTheme="majorHAnsi"/>
        </w:rPr>
        <w:t>:</w:t>
      </w:r>
      <w:r w:rsidR="002670C1" w:rsidRPr="000C3653">
        <w:rPr>
          <w:rStyle w:val="Heading3Char"/>
          <w:rFonts w:asciiTheme="majorHAnsi" w:hAnsiTheme="majorHAnsi"/>
        </w:rPr>
        <w:t xml:space="preserve"> </w:t>
      </w:r>
    </w:p>
    <w:p w:rsidR="006609B7" w:rsidRPr="000C3653" w:rsidRDefault="006609B7" w:rsidP="000E08E7">
      <w:pPr>
        <w:tabs>
          <w:tab w:val="left" w:pos="1701"/>
          <w:tab w:val="left" w:pos="5245"/>
          <w:tab w:val="left" w:pos="7655"/>
        </w:tabs>
        <w:spacing w:before="240" w:after="240"/>
        <w:rPr>
          <w:rFonts w:asciiTheme="minorHAnsi" w:hAnsiTheme="minorHAnsi" w:cs="Helvetica"/>
          <w:sz w:val="24"/>
          <w:szCs w:val="24"/>
        </w:rPr>
      </w:pPr>
    </w:p>
    <w:p w:rsidR="006609B7" w:rsidRPr="000C3653" w:rsidRDefault="006609B7" w:rsidP="000E08E7">
      <w:pPr>
        <w:tabs>
          <w:tab w:val="left" w:pos="1701"/>
          <w:tab w:val="left" w:pos="5245"/>
          <w:tab w:val="left" w:pos="7655"/>
        </w:tabs>
        <w:spacing w:before="240" w:after="240"/>
        <w:rPr>
          <w:rFonts w:asciiTheme="majorHAnsi" w:hAnsiTheme="majorHAnsi" w:cs="Helvetica"/>
          <w:sz w:val="24"/>
          <w:szCs w:val="24"/>
        </w:rPr>
      </w:pPr>
    </w:p>
    <w:p w:rsidR="006609B7" w:rsidRPr="000C3653" w:rsidRDefault="006609B7" w:rsidP="000E08E7">
      <w:pPr>
        <w:tabs>
          <w:tab w:val="left" w:pos="1701"/>
          <w:tab w:val="left" w:pos="5245"/>
        </w:tabs>
        <w:spacing w:before="240" w:after="240"/>
        <w:rPr>
          <w:rStyle w:val="Heading3Char"/>
          <w:rFonts w:asciiTheme="majorHAnsi" w:hAnsiTheme="majorHAnsi"/>
        </w:rPr>
      </w:pPr>
    </w:p>
    <w:p w:rsidR="006609B7" w:rsidRPr="000C3653" w:rsidRDefault="006609B7" w:rsidP="000E08E7">
      <w:pPr>
        <w:tabs>
          <w:tab w:val="left" w:pos="1701"/>
          <w:tab w:val="left" w:pos="5245"/>
        </w:tabs>
        <w:spacing w:before="240" w:after="240"/>
        <w:rPr>
          <w:rStyle w:val="Heading3Char"/>
          <w:rFonts w:asciiTheme="majorHAnsi" w:hAnsiTheme="majorHAnsi"/>
        </w:rPr>
      </w:pPr>
      <w:r w:rsidRPr="000C3653">
        <w:rPr>
          <w:rStyle w:val="Heading3Char"/>
          <w:rFonts w:asciiTheme="majorHAnsi" w:hAnsiTheme="majorHAnsi"/>
        </w:rPr>
        <w:t>I am open to becoming a mentor because</w:t>
      </w:r>
      <w:r w:rsidR="00B94DDE" w:rsidRPr="000C3653">
        <w:rPr>
          <w:rStyle w:val="Heading3Char"/>
          <w:rFonts w:asciiTheme="majorHAnsi" w:hAnsiTheme="majorHAnsi"/>
        </w:rPr>
        <w:t>:</w:t>
      </w:r>
    </w:p>
    <w:p w:rsidR="006609B7" w:rsidRPr="000C3653" w:rsidRDefault="006609B7" w:rsidP="000E08E7">
      <w:pPr>
        <w:tabs>
          <w:tab w:val="left" w:pos="1701"/>
          <w:tab w:val="left" w:pos="5245"/>
        </w:tabs>
        <w:spacing w:before="240" w:after="240"/>
        <w:rPr>
          <w:rStyle w:val="Heading3Char"/>
          <w:rFonts w:asciiTheme="minorHAnsi" w:hAnsiTheme="minorHAnsi"/>
          <w:sz w:val="24"/>
          <w:szCs w:val="24"/>
        </w:rPr>
      </w:pPr>
    </w:p>
    <w:p w:rsidR="0007536F" w:rsidRPr="000C3653" w:rsidRDefault="00B94DDE" w:rsidP="000E08E7">
      <w:pPr>
        <w:tabs>
          <w:tab w:val="left" w:pos="1701"/>
          <w:tab w:val="left" w:pos="5245"/>
        </w:tabs>
        <w:spacing w:before="240" w:after="240"/>
        <w:rPr>
          <w:rFonts w:asciiTheme="majorHAnsi" w:hAnsiTheme="majorHAnsi" w:cs="Helvetica"/>
          <w:sz w:val="21"/>
          <w:szCs w:val="21"/>
        </w:rPr>
      </w:pPr>
      <w:r w:rsidRPr="000C3653">
        <w:rPr>
          <w:rStyle w:val="Heading3Char"/>
          <w:rFonts w:asciiTheme="majorHAnsi" w:hAnsiTheme="majorHAnsi"/>
          <w:sz w:val="24"/>
          <w:szCs w:val="24"/>
        </w:rPr>
        <w:tab/>
      </w:r>
      <w:r w:rsidRPr="000C3653">
        <w:rPr>
          <w:rFonts w:asciiTheme="majorHAnsi" w:hAnsiTheme="majorHAnsi" w:cs="Helvetica"/>
          <w:sz w:val="21"/>
          <w:szCs w:val="21"/>
        </w:rPr>
        <w:tab/>
      </w:r>
    </w:p>
    <w:p w:rsidR="00B94DDE" w:rsidRPr="000C3653" w:rsidRDefault="006609B7" w:rsidP="0007536F">
      <w:pPr>
        <w:tabs>
          <w:tab w:val="left" w:pos="1701"/>
          <w:tab w:val="left" w:pos="5245"/>
        </w:tabs>
        <w:spacing w:before="240" w:after="240"/>
        <w:rPr>
          <w:rFonts w:asciiTheme="majorHAnsi" w:hAnsiTheme="majorHAnsi" w:cs="Helvetica"/>
          <w:sz w:val="24"/>
          <w:szCs w:val="24"/>
        </w:rPr>
      </w:pPr>
      <w:r w:rsidRPr="000C3653">
        <w:rPr>
          <w:rStyle w:val="Heading3Char"/>
          <w:rFonts w:asciiTheme="majorHAnsi" w:hAnsiTheme="majorHAnsi"/>
        </w:rPr>
        <w:t>As a mentor, I can offer</w:t>
      </w:r>
      <w:r w:rsidR="00B94DDE" w:rsidRPr="000C3653">
        <w:rPr>
          <w:rStyle w:val="Heading3Char"/>
          <w:rFonts w:asciiTheme="majorHAnsi" w:hAnsiTheme="majorHAnsi"/>
        </w:rPr>
        <w:t>:</w:t>
      </w:r>
      <w:r w:rsidR="00B94DDE" w:rsidRPr="000C3653">
        <w:rPr>
          <w:rFonts w:asciiTheme="majorHAnsi" w:hAnsiTheme="majorHAnsi" w:cs="Helvetica"/>
          <w:sz w:val="21"/>
          <w:szCs w:val="21"/>
        </w:rPr>
        <w:t xml:space="preserve"> </w:t>
      </w:r>
    </w:p>
    <w:p w:rsidR="00B94DDE" w:rsidRPr="000C3653" w:rsidRDefault="00A06956" w:rsidP="0007536F">
      <w:pPr>
        <w:spacing w:before="240" w:after="240"/>
        <w:rPr>
          <w:rFonts w:asciiTheme="majorHAnsi" w:hAnsiTheme="majorHAnsi" w:cs="Helvetica"/>
          <w:sz w:val="24"/>
          <w:szCs w:val="24"/>
        </w:rPr>
      </w:pPr>
      <w:r w:rsidRPr="000C3653">
        <w:rPr>
          <w:rFonts w:asciiTheme="majorHAnsi" w:hAnsiTheme="majorHAnsi" w:cs="Helvetica"/>
          <w:sz w:val="24"/>
          <w:szCs w:val="24"/>
        </w:rPr>
        <w:tab/>
      </w:r>
    </w:p>
    <w:p w:rsidR="00DE113D" w:rsidRPr="000C3653" w:rsidRDefault="00DE113D" w:rsidP="00DE113D">
      <w:pPr>
        <w:ind w:left="360"/>
        <w:rPr>
          <w:rFonts w:asciiTheme="majorHAnsi" w:hAnsiTheme="majorHAnsi"/>
          <w:sz w:val="24"/>
          <w:szCs w:val="24"/>
        </w:rPr>
      </w:pPr>
    </w:p>
    <w:p w:rsidR="00DE113D" w:rsidRPr="000C3653" w:rsidRDefault="00DE113D" w:rsidP="00DE113D">
      <w:pPr>
        <w:ind w:left="360"/>
        <w:rPr>
          <w:rFonts w:asciiTheme="majorHAnsi" w:hAnsiTheme="majorHAnsi"/>
          <w:sz w:val="24"/>
          <w:szCs w:val="24"/>
        </w:rPr>
      </w:pPr>
    </w:p>
    <w:p w:rsidR="000F4BB1" w:rsidRPr="000C3653" w:rsidRDefault="00192418" w:rsidP="00DE113D">
      <w:pPr>
        <w:ind w:left="360"/>
        <w:rPr>
          <w:rFonts w:asciiTheme="majorHAnsi" w:hAnsiTheme="majorHAnsi"/>
          <w:b/>
          <w:sz w:val="24"/>
          <w:szCs w:val="24"/>
        </w:rPr>
      </w:pPr>
      <w:r w:rsidRPr="000C3653">
        <w:rPr>
          <w:rFonts w:asciiTheme="majorHAnsi" w:hAnsiTheme="majorHAnsi"/>
          <w:noProof/>
          <w:sz w:val="24"/>
          <w:szCs w:val="24"/>
          <w:lang w:eastAsia="en-AU"/>
        </w:rPr>
        <w:drawing>
          <wp:anchor distT="0" distB="0" distL="114300" distR="114300" simplePos="0" relativeHeight="251665408" behindDoc="1" locked="0" layoutInCell="1" allowOverlap="1" wp14:anchorId="68DB0208" wp14:editId="34E9D429">
            <wp:simplePos x="0" y="0"/>
            <wp:positionH relativeFrom="page">
              <wp:align>right</wp:align>
            </wp:positionH>
            <wp:positionV relativeFrom="paragraph">
              <wp:posOffset>6663276</wp:posOffset>
            </wp:positionV>
            <wp:extent cx="7597140" cy="1419225"/>
            <wp:effectExtent l="0" t="0" r="3810" b="9525"/>
            <wp:wrapNone/>
            <wp:docPr id="13" name="Picture 13" descr="C:\Users\Camm\AppData\Local\Microsoft\Windows\INetCache\Content.Outlook\BUNFY60Q\iStock-94596492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m\AppData\Local\Microsoft\Windows\INetCache\Content.Outlook\BUNFY60Q\iStock-945964922 (0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t="48712" b="21660"/>
                    <a:stretch/>
                  </pic:blipFill>
                  <pic:spPr bwMode="auto">
                    <a:xfrm flipH="1">
                      <a:off x="0" y="0"/>
                      <a:ext cx="75971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3E5" w:rsidRPr="000C3653">
        <w:rPr>
          <w:rFonts w:asciiTheme="majorHAnsi" w:hAnsiTheme="majorHAnsi"/>
          <w:sz w:val="24"/>
          <w:szCs w:val="24"/>
        </w:rPr>
        <w:t xml:space="preserve"> </w:t>
      </w:r>
    </w:p>
    <w:sectPr w:rsidR="000F4BB1" w:rsidRPr="000C3653" w:rsidSect="00A567E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94" w:right="794" w:bottom="794" w:left="794" w:header="79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C64" w:rsidRDefault="00C20C64" w:rsidP="007332FF">
      <w:r>
        <w:separator/>
      </w:r>
    </w:p>
  </w:endnote>
  <w:endnote w:type="continuationSeparator" w:id="0">
    <w:p w:rsidR="00C20C64" w:rsidRDefault="00C20C64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8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10318"/>
    </w:tblGrid>
    <w:tr w:rsidR="00CA36A0" w:rsidRPr="00132658" w:rsidTr="00D47DC7">
      <w:trPr>
        <w:cantSplit/>
        <w:trHeight w:hRule="exact" w:val="850"/>
      </w:trPr>
      <w:tc>
        <w:tcPr>
          <w:tcW w:w="10318" w:type="dxa"/>
          <w:vAlign w:val="bottom"/>
        </w:tcPr>
        <w:p w:rsidR="00D47DC7" w:rsidRDefault="00B94DDE" w:rsidP="00D47DC7">
          <w:pPr>
            <w:spacing w:after="0"/>
            <w:rPr>
              <w:rStyle w:val="PageNumber"/>
              <w:b/>
            </w:rPr>
          </w:pPr>
          <w:r>
            <w:rPr>
              <w:rStyle w:val="PageNumber"/>
            </w:rPr>
            <w:t>Office</w:t>
          </w:r>
          <w:r w:rsidR="00D47DC7">
            <w:rPr>
              <w:rStyle w:val="PageNumber"/>
            </w:rPr>
            <w:t xml:space="preserve"> of</w:t>
          </w:r>
          <w:r>
            <w:rPr>
              <w:rStyle w:val="PageNumber"/>
            </w:rPr>
            <w:t xml:space="preserve"> the</w:t>
          </w:r>
          <w:r w:rsidR="00D47DC7">
            <w:rPr>
              <w:rStyle w:val="PageNumber"/>
            </w:rPr>
            <w:t xml:space="preserve"> </w:t>
          </w:r>
          <w:sdt>
            <w:sdtPr>
              <w:rPr>
                <w:rStyle w:val="PageNumber"/>
                <w:b/>
              </w:rPr>
              <w:alias w:val="Company"/>
              <w:tag w:val=""/>
              <w:id w:val="-1210098654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EndPr>
              <w:rPr>
                <w:rStyle w:val="PageNumber"/>
              </w:rPr>
            </w:sdtEndPr>
            <w:sdtContent>
              <w:r>
                <w:rPr>
                  <w:rStyle w:val="PageNumber"/>
                  <w:b/>
                </w:rPr>
                <w:t>COMMISSIONER FOR PUBLIC EMPLOYMENT</w:t>
              </w:r>
            </w:sdtContent>
          </w:sdt>
        </w:p>
        <w:p w:rsidR="00B94DDE" w:rsidRDefault="00D8481F" w:rsidP="00D47DC7">
          <w:pPr>
            <w:spacing w:after="0"/>
            <w:rPr>
              <w:rStyle w:val="PageNumber"/>
            </w:rPr>
          </w:pPr>
          <w:r>
            <w:rPr>
              <w:rStyle w:val="PageNumber"/>
            </w:rPr>
            <w:t>February 2023</w:t>
          </w:r>
        </w:p>
        <w:p w:rsidR="00CA36A0" w:rsidRPr="00AC4488" w:rsidRDefault="00D47DC7" w:rsidP="00D47DC7">
          <w:pPr>
            <w:spacing w:after="0"/>
            <w:rPr>
              <w:rStyle w:val="PageNumber"/>
            </w:rPr>
          </w:pPr>
          <w:r w:rsidRPr="00AC4488">
            <w:rPr>
              <w:rStyle w:val="PageNumber"/>
            </w:rPr>
            <w:t xml:space="preserve">Page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PAGE  \* Arabic  \* MERGEFORMAT </w:instrText>
          </w:r>
          <w:r w:rsidRPr="00AC4488">
            <w:rPr>
              <w:rStyle w:val="PageNumber"/>
            </w:rPr>
            <w:fldChar w:fldCharType="separate"/>
          </w:r>
          <w:r w:rsidR="00D743D7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  <w:r w:rsidRPr="00AC4488">
            <w:rPr>
              <w:rStyle w:val="PageNumber"/>
            </w:rPr>
            <w:t xml:space="preserve"> of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NUMPAGES  \* Arabic  \* MERGEFORMAT </w:instrText>
          </w:r>
          <w:r w:rsidRPr="00AC4488">
            <w:rPr>
              <w:rStyle w:val="PageNumber"/>
            </w:rPr>
            <w:fldChar w:fldCharType="separate"/>
          </w:r>
          <w:r w:rsidR="00D743D7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</w:p>
      </w:tc>
    </w:tr>
  </w:tbl>
  <w:p w:rsidR="00CA36A0" w:rsidRPr="00B11C67" w:rsidRDefault="00CA36A0" w:rsidP="00B11C67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D88" w:rsidRDefault="00D15D88" w:rsidP="0071700C">
    <w:pPr>
      <w:spacing w:after="0"/>
    </w:pPr>
  </w:p>
  <w:tbl>
    <w:tblPr>
      <w:tblW w:w="10318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7767"/>
      <w:gridCol w:w="2551"/>
    </w:tblGrid>
    <w:tr w:rsidR="0071700C" w:rsidRPr="00132658" w:rsidTr="008921B4">
      <w:trPr>
        <w:cantSplit/>
        <w:trHeight w:hRule="exact" w:val="1134"/>
      </w:trPr>
      <w:tc>
        <w:tcPr>
          <w:tcW w:w="7767" w:type="dxa"/>
          <w:vAlign w:val="bottom"/>
        </w:tcPr>
        <w:p w:rsidR="00D47DC7" w:rsidRDefault="00B94DDE" w:rsidP="00D47DC7">
          <w:pPr>
            <w:spacing w:after="0"/>
            <w:rPr>
              <w:rStyle w:val="PageNumber"/>
              <w:b/>
            </w:rPr>
          </w:pPr>
          <w:r>
            <w:rPr>
              <w:rStyle w:val="PageNumber"/>
            </w:rPr>
            <w:t>Office</w:t>
          </w:r>
          <w:r w:rsidR="00D47DC7">
            <w:rPr>
              <w:rStyle w:val="PageNumber"/>
            </w:rPr>
            <w:t xml:space="preserve"> of</w:t>
          </w:r>
          <w:r>
            <w:rPr>
              <w:rStyle w:val="PageNumber"/>
            </w:rPr>
            <w:t xml:space="preserve"> the</w:t>
          </w:r>
          <w:r w:rsidR="00D47DC7">
            <w:rPr>
              <w:rStyle w:val="PageNumber"/>
            </w:rPr>
            <w:t xml:space="preserve"> </w:t>
          </w:r>
          <w:sdt>
            <w:sdtPr>
              <w:rPr>
                <w:rStyle w:val="PageNumber"/>
                <w:b/>
              </w:rPr>
              <w:alias w:val="Company"/>
              <w:tag w:val=""/>
              <w:id w:val="-1550452142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EndPr>
              <w:rPr>
                <w:rStyle w:val="PageNumber"/>
              </w:rPr>
            </w:sdtEndPr>
            <w:sdtContent>
              <w:r>
                <w:rPr>
                  <w:rStyle w:val="PageNumber"/>
                  <w:b/>
                </w:rPr>
                <w:t>COMMISSIONER FOR PUBLIC EMPLOYMENT</w:t>
              </w:r>
            </w:sdtContent>
          </w:sdt>
        </w:p>
        <w:p w:rsidR="00B94DDE" w:rsidRDefault="00D8481F" w:rsidP="00D47DC7">
          <w:pPr>
            <w:spacing w:after="0"/>
            <w:rPr>
              <w:rStyle w:val="PageNumber"/>
            </w:rPr>
          </w:pPr>
          <w:r>
            <w:rPr>
              <w:rStyle w:val="PageNumber"/>
            </w:rPr>
            <w:t>February 2023</w:t>
          </w:r>
        </w:p>
        <w:p w:rsidR="0071700C" w:rsidRPr="00CE30CF" w:rsidRDefault="00D47DC7" w:rsidP="00D47DC7">
          <w:pPr>
            <w:spacing w:after="0"/>
            <w:rPr>
              <w:rStyle w:val="PageNumber"/>
            </w:rPr>
          </w:pPr>
          <w:r w:rsidRPr="00AC4488">
            <w:rPr>
              <w:rStyle w:val="PageNumber"/>
            </w:rPr>
            <w:t xml:space="preserve">Page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PAGE  \* Arabic  \* MERGEFORMAT </w:instrText>
          </w:r>
          <w:r w:rsidRPr="00AC4488">
            <w:rPr>
              <w:rStyle w:val="PageNumber"/>
            </w:rPr>
            <w:fldChar w:fldCharType="separate"/>
          </w:r>
          <w:r w:rsidR="00D743D7">
            <w:rPr>
              <w:rStyle w:val="PageNumber"/>
              <w:noProof/>
            </w:rPr>
            <w:t>1</w:t>
          </w:r>
          <w:r w:rsidRPr="00AC4488">
            <w:rPr>
              <w:rStyle w:val="PageNumber"/>
            </w:rPr>
            <w:fldChar w:fldCharType="end"/>
          </w:r>
          <w:r w:rsidRPr="00AC4488">
            <w:rPr>
              <w:rStyle w:val="PageNumber"/>
            </w:rPr>
            <w:t xml:space="preserve"> of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NUMPAGES  \* Arabic  \* MERGEFORMAT </w:instrText>
          </w:r>
          <w:r w:rsidRPr="00AC4488">
            <w:rPr>
              <w:rStyle w:val="PageNumber"/>
            </w:rPr>
            <w:fldChar w:fldCharType="separate"/>
          </w:r>
          <w:r w:rsidR="00D743D7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</w:p>
      </w:tc>
      <w:tc>
        <w:tcPr>
          <w:tcW w:w="2551" w:type="dxa"/>
          <w:vAlign w:val="bottom"/>
        </w:tcPr>
        <w:p w:rsidR="0071700C" w:rsidRPr="001E14EB" w:rsidRDefault="0071700C" w:rsidP="0071700C">
          <w:pPr>
            <w:spacing w:after="0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5FF007C5" wp14:editId="1666FCC4">
                <wp:extent cx="1572479" cy="561600"/>
                <wp:effectExtent l="0" t="0" r="8890" b="0"/>
                <wp:docPr id="9" name="Picture 9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ntgcentral.nt.gov.au/sites/files/uploads/images/dcm/logos/ntg-logo/ntg-primary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479" cy="5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5C24">
            <w:rPr>
              <w:rStyle w:val="PageNumber"/>
              <w:noProof/>
              <w:lang w:eastAsia="en-AU"/>
            </w:rPr>
            <w:t xml:space="preserve"> </w:t>
          </w:r>
        </w:p>
      </w:tc>
    </w:tr>
  </w:tbl>
  <w:p w:rsidR="0089368E" w:rsidRPr="00661BE1" w:rsidRDefault="0089368E" w:rsidP="00D15D88">
    <w:pPr>
      <w:pStyle w:val="Hidd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C64" w:rsidRDefault="00C20C64" w:rsidP="007332FF">
      <w:r>
        <w:separator/>
      </w:r>
    </w:p>
  </w:footnote>
  <w:footnote w:type="continuationSeparator" w:id="0">
    <w:p w:rsidR="00C20C64" w:rsidRDefault="00C20C64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00" w:rsidRPr="00162207" w:rsidRDefault="00C20C64" w:rsidP="008C70BB">
    <w:pPr>
      <w:pStyle w:val="Header"/>
      <w:tabs>
        <w:tab w:val="clear" w:pos="9638"/>
        <w:tab w:val="right" w:pos="10318"/>
      </w:tabs>
    </w:pPr>
    <w:sdt>
      <w:sdtPr>
        <w:alias w:val="Title"/>
        <w:tag w:val="Title"/>
        <w:id w:val="-2113969407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94DDE">
          <w:t>NTPS Aboriginal Employee Mentor Program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itleChar"/>
        <w:sz w:val="52"/>
        <w:szCs w:val="52"/>
      </w:rPr>
      <w:alias w:val="Title"/>
      <w:tag w:val="Title"/>
      <w:id w:val="-509755993"/>
      <w:lock w:val="sdtLocked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 w:multiLine="1"/>
    </w:sdtPr>
    <w:sdtEndPr>
      <w:rPr>
        <w:rStyle w:val="TitleChar"/>
      </w:rPr>
    </w:sdtEndPr>
    <w:sdtContent>
      <w:p w:rsidR="00E54F9E" w:rsidRDefault="00B94DDE" w:rsidP="00435082">
        <w:pPr>
          <w:pStyle w:val="Title"/>
        </w:pPr>
        <w:r w:rsidRPr="00B94DDE">
          <w:rPr>
            <w:rStyle w:val="TitleChar"/>
            <w:sz w:val="52"/>
            <w:szCs w:val="52"/>
          </w:rPr>
          <w:t>NTPS Aboriginal Employee Mentor Program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017A"/>
    <w:multiLevelType w:val="hybridMultilevel"/>
    <w:tmpl w:val="97A88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324A5"/>
    <w:multiLevelType w:val="hybridMultilevel"/>
    <w:tmpl w:val="33A6D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3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4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5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6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7" w15:restartNumberingAfterBreak="0">
    <w:nsid w:val="180D6FE8"/>
    <w:multiLevelType w:val="hybridMultilevel"/>
    <w:tmpl w:val="F376B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9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0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1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2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3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4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15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16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17" w15:restartNumberingAfterBreak="0">
    <w:nsid w:val="27D83E4D"/>
    <w:multiLevelType w:val="multilevel"/>
    <w:tmpl w:val="3928FD02"/>
    <w:numStyleLink w:val="Bulletlist"/>
  </w:abstractNum>
  <w:abstractNum w:abstractNumId="18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9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0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1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22" w15:restartNumberingAfterBreak="0">
    <w:nsid w:val="35DF57FD"/>
    <w:multiLevelType w:val="hybridMultilevel"/>
    <w:tmpl w:val="8E024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4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25" w15:restartNumberingAfterBreak="0">
    <w:nsid w:val="3BEF06B8"/>
    <w:multiLevelType w:val="hybridMultilevel"/>
    <w:tmpl w:val="01D0D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1F7501"/>
    <w:multiLevelType w:val="hybridMultilevel"/>
    <w:tmpl w:val="30267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28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29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30" w15:restartNumberingAfterBreak="0">
    <w:nsid w:val="53842BC6"/>
    <w:multiLevelType w:val="multilevel"/>
    <w:tmpl w:val="0C78A7AC"/>
    <w:numStyleLink w:val="Tablebulletlist"/>
  </w:abstractNum>
  <w:abstractNum w:abstractNumId="31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32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33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34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35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36" w15:restartNumberingAfterBreak="0">
    <w:nsid w:val="63F73DCE"/>
    <w:multiLevelType w:val="hybridMultilevel"/>
    <w:tmpl w:val="95906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38" w15:restartNumberingAfterBreak="0">
    <w:nsid w:val="6B4202CF"/>
    <w:multiLevelType w:val="hybridMultilevel"/>
    <w:tmpl w:val="BC582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40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41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B31503B"/>
    <w:multiLevelType w:val="hybridMultilevel"/>
    <w:tmpl w:val="516C17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23"/>
  </w:num>
  <w:num w:numId="2">
    <w:abstractNumId w:val="14"/>
  </w:num>
  <w:num w:numId="3">
    <w:abstractNumId w:val="41"/>
  </w:num>
  <w:num w:numId="4">
    <w:abstractNumId w:val="28"/>
  </w:num>
  <w:num w:numId="5">
    <w:abstractNumId w:val="18"/>
  </w:num>
  <w:num w:numId="6">
    <w:abstractNumId w:val="10"/>
  </w:num>
  <w:num w:numId="7">
    <w:abstractNumId w:val="30"/>
  </w:num>
  <w:num w:numId="8">
    <w:abstractNumId w:val="17"/>
  </w:num>
  <w:num w:numId="9">
    <w:abstractNumId w:val="7"/>
  </w:num>
  <w:num w:numId="10">
    <w:abstractNumId w:val="36"/>
  </w:num>
  <w:num w:numId="11">
    <w:abstractNumId w:val="1"/>
  </w:num>
  <w:num w:numId="12">
    <w:abstractNumId w:val="26"/>
  </w:num>
  <w:num w:numId="13">
    <w:abstractNumId w:val="22"/>
  </w:num>
  <w:num w:numId="14">
    <w:abstractNumId w:val="25"/>
  </w:num>
  <w:num w:numId="15">
    <w:abstractNumId w:val="42"/>
  </w:num>
  <w:num w:numId="16">
    <w:abstractNumId w:val="0"/>
  </w:num>
  <w:num w:numId="17">
    <w:abstractNumId w:val="3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4B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635A"/>
    <w:rsid w:val="000720BE"/>
    <w:rsid w:val="0007259C"/>
    <w:rsid w:val="0007536F"/>
    <w:rsid w:val="000801B3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97865"/>
    <w:rsid w:val="000A4317"/>
    <w:rsid w:val="000A559C"/>
    <w:rsid w:val="000B2CA1"/>
    <w:rsid w:val="000C3653"/>
    <w:rsid w:val="000D1F29"/>
    <w:rsid w:val="000D633D"/>
    <w:rsid w:val="000E08E7"/>
    <w:rsid w:val="000E342B"/>
    <w:rsid w:val="000E3ED2"/>
    <w:rsid w:val="000E5DD2"/>
    <w:rsid w:val="000F2958"/>
    <w:rsid w:val="000F3850"/>
    <w:rsid w:val="000F4BB1"/>
    <w:rsid w:val="000F604F"/>
    <w:rsid w:val="00104E7F"/>
    <w:rsid w:val="001137EC"/>
    <w:rsid w:val="001152F5"/>
    <w:rsid w:val="00117743"/>
    <w:rsid w:val="00117F5B"/>
    <w:rsid w:val="00132658"/>
    <w:rsid w:val="00150DC0"/>
    <w:rsid w:val="0015394D"/>
    <w:rsid w:val="00156CD4"/>
    <w:rsid w:val="0016153B"/>
    <w:rsid w:val="00162207"/>
    <w:rsid w:val="00164A3E"/>
    <w:rsid w:val="00166FF6"/>
    <w:rsid w:val="00176123"/>
    <w:rsid w:val="00181620"/>
    <w:rsid w:val="00185719"/>
    <w:rsid w:val="00187130"/>
    <w:rsid w:val="00192418"/>
    <w:rsid w:val="001957AD"/>
    <w:rsid w:val="00196F8E"/>
    <w:rsid w:val="001A2B7F"/>
    <w:rsid w:val="001A3AFD"/>
    <w:rsid w:val="001A496C"/>
    <w:rsid w:val="001A576A"/>
    <w:rsid w:val="001B28DA"/>
    <w:rsid w:val="001B2B6C"/>
    <w:rsid w:val="001D01C4"/>
    <w:rsid w:val="001D4F99"/>
    <w:rsid w:val="001D52B0"/>
    <w:rsid w:val="001D5A18"/>
    <w:rsid w:val="001D7CA4"/>
    <w:rsid w:val="001E057F"/>
    <w:rsid w:val="001E14EB"/>
    <w:rsid w:val="001F59E6"/>
    <w:rsid w:val="00203F1C"/>
    <w:rsid w:val="00206936"/>
    <w:rsid w:val="00206C6F"/>
    <w:rsid w:val="00206FBD"/>
    <w:rsid w:val="00207746"/>
    <w:rsid w:val="00230031"/>
    <w:rsid w:val="00235C01"/>
    <w:rsid w:val="00247343"/>
    <w:rsid w:val="00265C56"/>
    <w:rsid w:val="002670C1"/>
    <w:rsid w:val="002716CD"/>
    <w:rsid w:val="00274D4B"/>
    <w:rsid w:val="002806F5"/>
    <w:rsid w:val="00281577"/>
    <w:rsid w:val="00287D73"/>
    <w:rsid w:val="002926BC"/>
    <w:rsid w:val="00293A72"/>
    <w:rsid w:val="002A0160"/>
    <w:rsid w:val="002A30C3"/>
    <w:rsid w:val="002A6F6A"/>
    <w:rsid w:val="002A7712"/>
    <w:rsid w:val="002B38F7"/>
    <w:rsid w:val="002B4F50"/>
    <w:rsid w:val="002B5591"/>
    <w:rsid w:val="002B6AA4"/>
    <w:rsid w:val="002C1FE9"/>
    <w:rsid w:val="002D3A57"/>
    <w:rsid w:val="002D6524"/>
    <w:rsid w:val="002D7D05"/>
    <w:rsid w:val="002E20C8"/>
    <w:rsid w:val="002E4290"/>
    <w:rsid w:val="002E66A6"/>
    <w:rsid w:val="002F0DB1"/>
    <w:rsid w:val="002F2885"/>
    <w:rsid w:val="002F45A1"/>
    <w:rsid w:val="00300FA8"/>
    <w:rsid w:val="0030203D"/>
    <w:rsid w:val="003037F9"/>
    <w:rsid w:val="0030583E"/>
    <w:rsid w:val="00307FE1"/>
    <w:rsid w:val="003164BA"/>
    <w:rsid w:val="003258E6"/>
    <w:rsid w:val="00342283"/>
    <w:rsid w:val="00343A87"/>
    <w:rsid w:val="00344A36"/>
    <w:rsid w:val="003456F4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7B21"/>
    <w:rsid w:val="00382A7F"/>
    <w:rsid w:val="00390862"/>
    <w:rsid w:val="00390CE3"/>
    <w:rsid w:val="00394876"/>
    <w:rsid w:val="00394AAF"/>
    <w:rsid w:val="00394CE5"/>
    <w:rsid w:val="003A6341"/>
    <w:rsid w:val="003B67FD"/>
    <w:rsid w:val="003B6A61"/>
    <w:rsid w:val="003C2198"/>
    <w:rsid w:val="003C4941"/>
    <w:rsid w:val="003D0F63"/>
    <w:rsid w:val="003D42C0"/>
    <w:rsid w:val="003D4A8F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26E25"/>
    <w:rsid w:val="00427D9C"/>
    <w:rsid w:val="00427E7E"/>
    <w:rsid w:val="0043465D"/>
    <w:rsid w:val="00435082"/>
    <w:rsid w:val="00443B6E"/>
    <w:rsid w:val="00450636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105A"/>
    <w:rsid w:val="00473C98"/>
    <w:rsid w:val="00474965"/>
    <w:rsid w:val="00482DF8"/>
    <w:rsid w:val="004864DE"/>
    <w:rsid w:val="00494BE5"/>
    <w:rsid w:val="004A0EBA"/>
    <w:rsid w:val="004A2538"/>
    <w:rsid w:val="004A331E"/>
    <w:rsid w:val="004B0C15"/>
    <w:rsid w:val="004B35EA"/>
    <w:rsid w:val="004B69E4"/>
    <w:rsid w:val="004C6C39"/>
    <w:rsid w:val="004D075F"/>
    <w:rsid w:val="004D1B76"/>
    <w:rsid w:val="004D344E"/>
    <w:rsid w:val="004D464A"/>
    <w:rsid w:val="004D4CCE"/>
    <w:rsid w:val="004E019E"/>
    <w:rsid w:val="004E06EC"/>
    <w:rsid w:val="004E0A3F"/>
    <w:rsid w:val="004E2CB7"/>
    <w:rsid w:val="004F016A"/>
    <w:rsid w:val="00500F94"/>
    <w:rsid w:val="00502FB3"/>
    <w:rsid w:val="00503DE9"/>
    <w:rsid w:val="0050530C"/>
    <w:rsid w:val="00505DEA"/>
    <w:rsid w:val="00507782"/>
    <w:rsid w:val="00512A04"/>
    <w:rsid w:val="00520499"/>
    <w:rsid w:val="005249F5"/>
    <w:rsid w:val="005260F7"/>
    <w:rsid w:val="00543BD1"/>
    <w:rsid w:val="00556113"/>
    <w:rsid w:val="00564C12"/>
    <w:rsid w:val="005654B8"/>
    <w:rsid w:val="00570D94"/>
    <w:rsid w:val="005762CC"/>
    <w:rsid w:val="00582D3D"/>
    <w:rsid w:val="00590040"/>
    <w:rsid w:val="00595386"/>
    <w:rsid w:val="00597234"/>
    <w:rsid w:val="005A4AC0"/>
    <w:rsid w:val="005A539B"/>
    <w:rsid w:val="005A5FDF"/>
    <w:rsid w:val="005B0FB7"/>
    <w:rsid w:val="005B122A"/>
    <w:rsid w:val="005B1FCB"/>
    <w:rsid w:val="005B5AC2"/>
    <w:rsid w:val="005C2833"/>
    <w:rsid w:val="005E144D"/>
    <w:rsid w:val="005E1500"/>
    <w:rsid w:val="005E3A43"/>
    <w:rsid w:val="005F0B17"/>
    <w:rsid w:val="005F6602"/>
    <w:rsid w:val="005F77C7"/>
    <w:rsid w:val="00620675"/>
    <w:rsid w:val="00622910"/>
    <w:rsid w:val="006254B6"/>
    <w:rsid w:val="00627FC8"/>
    <w:rsid w:val="006433C3"/>
    <w:rsid w:val="00650F5B"/>
    <w:rsid w:val="006609B7"/>
    <w:rsid w:val="006670D7"/>
    <w:rsid w:val="006719EA"/>
    <w:rsid w:val="00671F13"/>
    <w:rsid w:val="0067400A"/>
    <w:rsid w:val="006847AD"/>
    <w:rsid w:val="0069114B"/>
    <w:rsid w:val="006944C1"/>
    <w:rsid w:val="006A756A"/>
    <w:rsid w:val="006C0EC2"/>
    <w:rsid w:val="006D66F7"/>
    <w:rsid w:val="00705C9D"/>
    <w:rsid w:val="00705F13"/>
    <w:rsid w:val="0070624C"/>
    <w:rsid w:val="00714F1D"/>
    <w:rsid w:val="00715225"/>
    <w:rsid w:val="0071700C"/>
    <w:rsid w:val="00720662"/>
    <w:rsid w:val="00720CC6"/>
    <w:rsid w:val="00722DDB"/>
    <w:rsid w:val="00724728"/>
    <w:rsid w:val="00724F98"/>
    <w:rsid w:val="00730B9B"/>
    <w:rsid w:val="0073182E"/>
    <w:rsid w:val="007332FF"/>
    <w:rsid w:val="007408F5"/>
    <w:rsid w:val="00741EAE"/>
    <w:rsid w:val="00755248"/>
    <w:rsid w:val="0076190B"/>
    <w:rsid w:val="0076355D"/>
    <w:rsid w:val="00763A2D"/>
    <w:rsid w:val="007676A4"/>
    <w:rsid w:val="00777795"/>
    <w:rsid w:val="00783A57"/>
    <w:rsid w:val="00784C92"/>
    <w:rsid w:val="007859CD"/>
    <w:rsid w:val="00785C24"/>
    <w:rsid w:val="007907E4"/>
    <w:rsid w:val="00796461"/>
    <w:rsid w:val="007A6A4F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1B6F"/>
    <w:rsid w:val="007F263F"/>
    <w:rsid w:val="008015A8"/>
    <w:rsid w:val="0080766E"/>
    <w:rsid w:val="00811169"/>
    <w:rsid w:val="00815297"/>
    <w:rsid w:val="008170DB"/>
    <w:rsid w:val="00817BA1"/>
    <w:rsid w:val="00823022"/>
    <w:rsid w:val="0082634E"/>
    <w:rsid w:val="008313C4"/>
    <w:rsid w:val="00835434"/>
    <w:rsid w:val="008358C0"/>
    <w:rsid w:val="008379F8"/>
    <w:rsid w:val="00842838"/>
    <w:rsid w:val="00854EC1"/>
    <w:rsid w:val="0085797F"/>
    <w:rsid w:val="00861DC3"/>
    <w:rsid w:val="00867019"/>
    <w:rsid w:val="00872EF1"/>
    <w:rsid w:val="008735A9"/>
    <w:rsid w:val="00877BC5"/>
    <w:rsid w:val="00877D20"/>
    <w:rsid w:val="00881C48"/>
    <w:rsid w:val="00885B80"/>
    <w:rsid w:val="00885C30"/>
    <w:rsid w:val="00885E9B"/>
    <w:rsid w:val="0089368E"/>
    <w:rsid w:val="00893C96"/>
    <w:rsid w:val="0089500A"/>
    <w:rsid w:val="00897C94"/>
    <w:rsid w:val="008A4B30"/>
    <w:rsid w:val="008A7C12"/>
    <w:rsid w:val="008B03CE"/>
    <w:rsid w:val="008B529E"/>
    <w:rsid w:val="008C17FB"/>
    <w:rsid w:val="008C70BB"/>
    <w:rsid w:val="008D1B00"/>
    <w:rsid w:val="008D57B8"/>
    <w:rsid w:val="008E03FC"/>
    <w:rsid w:val="008E510B"/>
    <w:rsid w:val="00902B13"/>
    <w:rsid w:val="00911941"/>
    <w:rsid w:val="0092024D"/>
    <w:rsid w:val="00925146"/>
    <w:rsid w:val="00925F0F"/>
    <w:rsid w:val="00932F6B"/>
    <w:rsid w:val="009444F0"/>
    <w:rsid w:val="009468BC"/>
    <w:rsid w:val="00947FAE"/>
    <w:rsid w:val="009616DF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B6966"/>
    <w:rsid w:val="009D0EB5"/>
    <w:rsid w:val="009D14F9"/>
    <w:rsid w:val="009D2B74"/>
    <w:rsid w:val="009D63FF"/>
    <w:rsid w:val="009E175D"/>
    <w:rsid w:val="009E3CC2"/>
    <w:rsid w:val="009F06BD"/>
    <w:rsid w:val="009F2A4D"/>
    <w:rsid w:val="00A00828"/>
    <w:rsid w:val="00A03290"/>
    <w:rsid w:val="00A0387E"/>
    <w:rsid w:val="00A05BFD"/>
    <w:rsid w:val="00A06956"/>
    <w:rsid w:val="00A07490"/>
    <w:rsid w:val="00A10655"/>
    <w:rsid w:val="00A12B64"/>
    <w:rsid w:val="00A22C38"/>
    <w:rsid w:val="00A25193"/>
    <w:rsid w:val="00A26E80"/>
    <w:rsid w:val="00A31AE8"/>
    <w:rsid w:val="00A3739D"/>
    <w:rsid w:val="00A37DDA"/>
    <w:rsid w:val="00A45005"/>
    <w:rsid w:val="00A567EE"/>
    <w:rsid w:val="00A70DD8"/>
    <w:rsid w:val="00A76790"/>
    <w:rsid w:val="00A85D0C"/>
    <w:rsid w:val="00A925EC"/>
    <w:rsid w:val="00A929AA"/>
    <w:rsid w:val="00A92B6B"/>
    <w:rsid w:val="00AA541E"/>
    <w:rsid w:val="00AC534B"/>
    <w:rsid w:val="00AD0DA4"/>
    <w:rsid w:val="00AD4169"/>
    <w:rsid w:val="00AE25C6"/>
    <w:rsid w:val="00AE306C"/>
    <w:rsid w:val="00AF28C1"/>
    <w:rsid w:val="00B02EF1"/>
    <w:rsid w:val="00B07C97"/>
    <w:rsid w:val="00B11C67"/>
    <w:rsid w:val="00B14257"/>
    <w:rsid w:val="00B15754"/>
    <w:rsid w:val="00B16002"/>
    <w:rsid w:val="00B2046E"/>
    <w:rsid w:val="00B20E8B"/>
    <w:rsid w:val="00B257E1"/>
    <w:rsid w:val="00B2599A"/>
    <w:rsid w:val="00B27AC4"/>
    <w:rsid w:val="00B343CC"/>
    <w:rsid w:val="00B5084A"/>
    <w:rsid w:val="00B606A1"/>
    <w:rsid w:val="00B614F7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4DDE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C10B5E"/>
    <w:rsid w:val="00C10F10"/>
    <w:rsid w:val="00C15D4D"/>
    <w:rsid w:val="00C175DC"/>
    <w:rsid w:val="00C20C64"/>
    <w:rsid w:val="00C30171"/>
    <w:rsid w:val="00C309D8"/>
    <w:rsid w:val="00C326CC"/>
    <w:rsid w:val="00C43519"/>
    <w:rsid w:val="00C45263"/>
    <w:rsid w:val="00C51537"/>
    <w:rsid w:val="00C52BC3"/>
    <w:rsid w:val="00C61AFA"/>
    <w:rsid w:val="00C61D64"/>
    <w:rsid w:val="00C62099"/>
    <w:rsid w:val="00C62A34"/>
    <w:rsid w:val="00C64EA3"/>
    <w:rsid w:val="00C72867"/>
    <w:rsid w:val="00C75E81"/>
    <w:rsid w:val="00C83BB6"/>
    <w:rsid w:val="00C86609"/>
    <w:rsid w:val="00C92B4C"/>
    <w:rsid w:val="00C954F6"/>
    <w:rsid w:val="00CA36A0"/>
    <w:rsid w:val="00CA6BC5"/>
    <w:rsid w:val="00CC571B"/>
    <w:rsid w:val="00CC61CD"/>
    <w:rsid w:val="00CC6C02"/>
    <w:rsid w:val="00CC737B"/>
    <w:rsid w:val="00CD5011"/>
    <w:rsid w:val="00CE640F"/>
    <w:rsid w:val="00CE76BC"/>
    <w:rsid w:val="00CF540E"/>
    <w:rsid w:val="00D02F07"/>
    <w:rsid w:val="00D15D88"/>
    <w:rsid w:val="00D27D49"/>
    <w:rsid w:val="00D27EBE"/>
    <w:rsid w:val="00D36A49"/>
    <w:rsid w:val="00D47DC7"/>
    <w:rsid w:val="00D517C6"/>
    <w:rsid w:val="00D71D84"/>
    <w:rsid w:val="00D72464"/>
    <w:rsid w:val="00D72A57"/>
    <w:rsid w:val="00D743D7"/>
    <w:rsid w:val="00D768EB"/>
    <w:rsid w:val="00D81E17"/>
    <w:rsid w:val="00D82D1E"/>
    <w:rsid w:val="00D832D9"/>
    <w:rsid w:val="00D8481F"/>
    <w:rsid w:val="00D90F00"/>
    <w:rsid w:val="00D96804"/>
    <w:rsid w:val="00D975C0"/>
    <w:rsid w:val="00DA5285"/>
    <w:rsid w:val="00DB191D"/>
    <w:rsid w:val="00DB4F91"/>
    <w:rsid w:val="00DB6D0A"/>
    <w:rsid w:val="00DC06BE"/>
    <w:rsid w:val="00DC1F0F"/>
    <w:rsid w:val="00DC3117"/>
    <w:rsid w:val="00DC4E2A"/>
    <w:rsid w:val="00DC5DD9"/>
    <w:rsid w:val="00DC6D2D"/>
    <w:rsid w:val="00DD03E5"/>
    <w:rsid w:val="00DD4E59"/>
    <w:rsid w:val="00DE113D"/>
    <w:rsid w:val="00DE33B5"/>
    <w:rsid w:val="00DE5E18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457A6"/>
    <w:rsid w:val="00E54F9E"/>
    <w:rsid w:val="00E61BA2"/>
    <w:rsid w:val="00E63864"/>
    <w:rsid w:val="00E6403F"/>
    <w:rsid w:val="00E75451"/>
    <w:rsid w:val="00E75EA9"/>
    <w:rsid w:val="00E76AD6"/>
    <w:rsid w:val="00E770C4"/>
    <w:rsid w:val="00E84C5A"/>
    <w:rsid w:val="00E861DB"/>
    <w:rsid w:val="00E908F1"/>
    <w:rsid w:val="00E93406"/>
    <w:rsid w:val="00E956C5"/>
    <w:rsid w:val="00E95C39"/>
    <w:rsid w:val="00EA2C39"/>
    <w:rsid w:val="00EB0A3C"/>
    <w:rsid w:val="00EB0A96"/>
    <w:rsid w:val="00EB77F9"/>
    <w:rsid w:val="00EC5769"/>
    <w:rsid w:val="00EC7D00"/>
    <w:rsid w:val="00ED0304"/>
    <w:rsid w:val="00ED4FF7"/>
    <w:rsid w:val="00ED5B7B"/>
    <w:rsid w:val="00EE38FA"/>
    <w:rsid w:val="00EE3E2C"/>
    <w:rsid w:val="00EE5D23"/>
    <w:rsid w:val="00EE750D"/>
    <w:rsid w:val="00EF3CA4"/>
    <w:rsid w:val="00EF49A8"/>
    <w:rsid w:val="00EF7859"/>
    <w:rsid w:val="00F014DA"/>
    <w:rsid w:val="00F02591"/>
    <w:rsid w:val="00F30AE1"/>
    <w:rsid w:val="00F5696E"/>
    <w:rsid w:val="00F60EFF"/>
    <w:rsid w:val="00F67D2D"/>
    <w:rsid w:val="00F858F2"/>
    <w:rsid w:val="00F860CC"/>
    <w:rsid w:val="00F94398"/>
    <w:rsid w:val="00FB2B56"/>
    <w:rsid w:val="00FB55D5"/>
    <w:rsid w:val="00FC12BF"/>
    <w:rsid w:val="00FC2C60"/>
    <w:rsid w:val="00FD3E6F"/>
    <w:rsid w:val="00FD51B9"/>
    <w:rsid w:val="00FD5849"/>
    <w:rsid w:val="00FE03E4"/>
    <w:rsid w:val="00FE2A39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0EB8A1-F645-4F12-95BA-1AF9B2E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941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D15D88"/>
    <w:pPr>
      <w:keepNext/>
      <w:keepLines/>
      <w:spacing w:before="240"/>
      <w:outlineLvl w:val="0"/>
    </w:pPr>
    <w:rPr>
      <w:rFonts w:ascii="Lato Semibold" w:eastAsia="Times New Roman" w:hAnsi="Lato Semibold"/>
      <w:color w:val="1F1F5F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567EE"/>
    <w:pPr>
      <w:keepNext/>
      <w:keepLines/>
      <w:spacing w:before="240"/>
      <w:outlineLvl w:val="1"/>
    </w:pPr>
    <w:rPr>
      <w:rFonts w:ascii="Lato Semibold" w:eastAsia="Times New Roman" w:hAnsi="Lato Semibold"/>
      <w:color w:val="454347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A567EE"/>
    <w:pPr>
      <w:keepNext/>
      <w:keepLines/>
      <w:spacing w:before="240"/>
      <w:outlineLvl w:val="2"/>
    </w:pPr>
    <w:rPr>
      <w:rFonts w:ascii="Lato Semibold" w:hAnsi="Lato Semibold" w:cs="Arial"/>
      <w:color w:val="1F1F5F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qFormat/>
    <w:rsid w:val="00A567EE"/>
    <w:pPr>
      <w:keepNext/>
      <w:keepLines/>
      <w:spacing w:before="240"/>
      <w:outlineLvl w:val="3"/>
    </w:pPr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outlineLvl w:val="4"/>
    </w:pPr>
    <w:rPr>
      <w:b/>
      <w:color w:val="1F1F5F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outlineLvl w:val="5"/>
    </w:pPr>
    <w:rPr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outlineLvl w:val="6"/>
    </w:pPr>
    <w:rPr>
      <w:b/>
      <w:color w:val="1F1F5F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outlineLvl w:val="7"/>
    </w:pPr>
    <w:rPr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outlineLvl w:val="8"/>
    </w:pPr>
    <w:rPr>
      <w:b/>
      <w:color w:val="1F1F5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2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D15D88"/>
    <w:rPr>
      <w:rFonts w:ascii="Lato Semibold" w:eastAsia="Times New Roman" w:hAnsi="Lato Semibold"/>
      <w:color w:val="1F1F5F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A567EE"/>
    <w:rPr>
      <w:rFonts w:ascii="Lato Semibold" w:eastAsia="Times New Roman" w:hAnsi="Lato Semibold"/>
      <w:color w:val="454347"/>
      <w:sz w:val="32"/>
      <w:szCs w:val="28"/>
    </w:rPr>
  </w:style>
  <w:style w:type="paragraph" w:styleId="Title">
    <w:name w:val="Title"/>
    <w:basedOn w:val="Normal"/>
    <w:next w:val="Normal"/>
    <w:link w:val="TitleChar"/>
    <w:qFormat/>
    <w:rsid w:val="002D6524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2D6524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A567EE"/>
    <w:rPr>
      <w:rFonts w:ascii="Lato Semibold" w:hAnsi="Lato Semibold" w:cs="Arial"/>
      <w:color w:val="1F1F5F" w:themeColor="text1"/>
      <w:sz w:val="28"/>
      <w:szCs w:val="26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D96804"/>
    <w:pPr>
      <w:tabs>
        <w:tab w:val="right" w:pos="963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D96804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70624C"/>
    <w:pPr>
      <w:numPr>
        <w:ilvl w:val="1"/>
      </w:numPr>
      <w:spacing w:after="160"/>
    </w:pPr>
    <w:rPr>
      <w:rFonts w:asciiTheme="majorHAnsi" w:eastAsia="Times New Roman" w:hAnsiTheme="majorHAnsi"/>
      <w:color w:val="127CC0" w:themeColor="accen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A567EE"/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semiHidden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rFonts w:ascii="Lato" w:hAnsi="Lato"/>
      <w:b/>
      <w:color w:val="1F1F5F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rFonts w:ascii="Lato" w:hAnsi="Lato"/>
      <w:b/>
      <w:color w:val="1F1F5F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rFonts w:ascii="Lato" w:hAnsi="Lato"/>
      <w:b/>
      <w:color w:val="1F1F5F" w:themeColor="text1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872EF1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872EF1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FF6FAF" w:themeColor="accent4" w:themeTint="66"/>
        <w:left w:val="single" w:sz="4" w:space="0" w:color="FF6FAF" w:themeColor="accent4" w:themeTint="66"/>
        <w:bottom w:val="single" w:sz="4" w:space="0" w:color="FF6FAF" w:themeColor="accent4" w:themeTint="66"/>
        <w:right w:val="single" w:sz="4" w:space="0" w:color="FF6FAF" w:themeColor="accent4" w:themeTint="66"/>
        <w:insideH w:val="single" w:sz="4" w:space="0" w:color="FF6FAF" w:themeColor="accent4" w:themeTint="66"/>
        <w:insideV w:val="single" w:sz="4" w:space="0" w:color="FF6F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B14257"/>
    <w:pPr>
      <w:spacing w:before="40" w:after="40"/>
    </w:pPr>
    <w:rPr>
      <w:rFonts w:ascii="Lato" w:hAnsi="Lato"/>
      <w:szCs w:val="20"/>
      <w:lang w:eastAsia="en-AU"/>
    </w:rPr>
    <w:tblPr>
      <w:tblStyleRowBandSize w:val="1"/>
      <w:tblStyleColBandSize w:val="1"/>
      <w:tblBorders>
        <w:top w:val="single" w:sz="4" w:space="0" w:color="1F1F5F" w:themeColor="text1"/>
        <w:left w:val="single" w:sz="4" w:space="0" w:color="1F1F5F" w:themeColor="text1"/>
        <w:bottom w:val="single" w:sz="4" w:space="0" w:color="1F1F5F" w:themeColor="text1"/>
        <w:right w:val="single" w:sz="4" w:space="0" w:color="1F1F5F" w:themeColor="text1"/>
        <w:insideH w:val="none" w:sz="0" w:space="0" w:color="auto"/>
        <w:insideV w:val="single" w:sz="4" w:space="0" w:color="1F1F5F" w:themeColor="text1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cPr>
        <w:shd w:val="clear" w:color="auto" w:fill="1F1F5F" w:themeFill="text1"/>
      </w:tcPr>
    </w:tblStylePr>
    <w:tblStylePr w:type="lastRow">
      <w:rPr>
        <w:rFonts w:ascii="Arial" w:hAnsi="Arial"/>
        <w:b/>
        <w:color w:val="auto"/>
        <w:sz w:val="22"/>
      </w:rPr>
      <w:tblPr/>
      <w:tcPr>
        <w:tcBorders>
          <w:top w:val="single" w:sz="4" w:space="0" w:color="1F1F5F" w:themeColor="text1"/>
          <w:left w:val="single" w:sz="4" w:space="0" w:color="1F1F5F" w:themeColor="text1"/>
          <w:bottom w:val="single" w:sz="4" w:space="0" w:color="1F1F5F" w:themeColor="text1"/>
          <w:right w:val="single" w:sz="4" w:space="0" w:color="1F1F5F" w:themeColor="text1"/>
        </w:tcBorders>
        <w:shd w:val="clear" w:color="auto" w:fill="auto"/>
      </w:tc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Lato" w:hAnsi="Lato"/>
        <w:color w:val="auto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  <w:tblPr/>
      <w:tcPr>
        <w:shd w:val="clear" w:color="auto" w:fill="D9D9D9" w:themeFill="background1" w:themeFillShade="D9"/>
      </w:tc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Caption">
    <w:name w:val="caption"/>
    <w:basedOn w:val="Normal"/>
    <w:next w:val="Normal"/>
    <w:uiPriority w:val="8"/>
    <w:rsid w:val="0071700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E908F1"/>
    <w:rPr>
      <w:rFonts w:ascii="Lato" w:hAnsi="Lato"/>
      <w:sz w:val="19"/>
    </w:rPr>
  </w:style>
  <w:style w:type="paragraph" w:customStyle="1" w:styleId="Hidden">
    <w:name w:val="Hidden"/>
    <w:basedOn w:val="Normal"/>
    <w:uiPriority w:val="9"/>
    <w:rsid w:val="0071700C"/>
    <w:pPr>
      <w:spacing w:after="0"/>
    </w:pPr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m\AppData\Local\Packages\Microsoft.MicrosoftEdge_8wekyb3d8bbwe\TempState\Downloads\ntg-short-portrait-template_0.dotx" TargetMode="External"/></Relationships>
</file>

<file path=word/theme/theme1.xml><?xml version="1.0" encoding="utf-8"?>
<a:theme xmlns:a="http://schemas.openxmlformats.org/drawingml/2006/main" name="NTG theme new">
  <a:themeElements>
    <a:clrScheme name="NTG brand colours">
      <a:dk1>
        <a:srgbClr val="1F1F5F"/>
      </a:dk1>
      <a:lt1>
        <a:sysClr val="window" lastClr="FFFFFF"/>
      </a:lt1>
      <a:dk2>
        <a:srgbClr val="EE6321"/>
      </a:dk2>
      <a:lt2>
        <a:srgbClr val="FFFFFF"/>
      </a:lt2>
      <a:accent1>
        <a:srgbClr val="C25062"/>
      </a:accent1>
      <a:accent2>
        <a:srgbClr val="127CC0"/>
      </a:accent2>
      <a:accent3>
        <a:srgbClr val="007E91"/>
      </a:accent3>
      <a:accent4>
        <a:srgbClr val="980044"/>
      </a:accent4>
      <a:accent5>
        <a:srgbClr val="845278"/>
      </a:accent5>
      <a:accent6>
        <a:srgbClr val="1E5E5E"/>
      </a:accent6>
      <a:hlink>
        <a:srgbClr val="0563C1"/>
      </a:hlink>
      <a:folHlink>
        <a:srgbClr val="8C4799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48972C-C5FD-4E8A-AF2F-919192DCB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ntg-short-portrait-template_0.dotx</Template>
  <TotalTime>0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NTPS Aboriginal Employee Mentor Program</vt:lpstr>
    </vt:vector>
  </TitlesOfParts>
  <Company>COMMISSIONER FOR PUBLIC EMPLOYMENT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NTPS Aboriginal Employee Mentor Program</dc:title>
  <dc:creator>Northern Territory Government</dc:creator>
  <cp:lastModifiedBy>Vanessa Madrill</cp:lastModifiedBy>
  <cp:revision>2</cp:revision>
  <cp:lastPrinted>2019-07-29T01:45:00Z</cp:lastPrinted>
  <dcterms:created xsi:type="dcterms:W3CDTF">2023-02-23T00:28:00Z</dcterms:created>
  <dcterms:modified xsi:type="dcterms:W3CDTF">2023-02-23T00:28:00Z</dcterms:modified>
</cp:coreProperties>
</file>